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Math Vocab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Numbers we can multiply together to get another number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operation that reverses the effect of another question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 calculate the value of a problem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value we can put in a place of a variable (such as X) that makes the equation true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Numerator and denominator flip when dividing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Two quantities are equal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Any number that can be made into a fraction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symbol for a number we don't know yet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Two numbers that are not equal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problem that has a equal sign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Vocab </dc:title>
  <dcterms:created xsi:type="dcterms:W3CDTF">2021-10-11T11:54:56Z</dcterms:created>
  <dcterms:modified xsi:type="dcterms:W3CDTF">2021-10-11T11:54:56Z</dcterms:modified>
</cp:coreProperties>
</file>