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Math Vocabulary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opposite of distributing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exactly two terms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Another word for exponent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one or more terms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Separated by a plus or minus sign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letter or symbol that represents a value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 term without a variable (just a number)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repeated multiplication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Consists of a whole number and proper fraction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exactly one term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Divisible by 1 and itself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bottom number of a fraction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number multiplied by a variable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top number of a fraction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exactly two terms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Vocabulary</dc:title>
  <dcterms:created xsi:type="dcterms:W3CDTF">2021-10-11T11:54:34Z</dcterms:created>
  <dcterms:modified xsi:type="dcterms:W3CDTF">2021-10-11T11:54:34Z</dcterms:modified>
</cp:coreProperties>
</file>