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Mathematical Scrabble </w:t>
      </w:r>
    </w:p>
    <w:p>
      <w:pPr>
        <w:pStyle w:val="Questions"/>
      </w:pPr>
      <w:r>
        <w:t xml:space="preserve">1. IISVDNIO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2. AAAHCTMLITEM 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3. RSNBUME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4. SEPHSA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CRIAOBTUSTN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6. IOLLUTCPTMNIAI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7. TNIDAIOD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AFROSTINC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ISAITTCSST 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AILESMCD  </w:t>
      </w:r>
      <w:r>
        <w:rPr>
          <w:u w:val="single"/>
        </w:rPr>
        <w:t xml:space="preserve">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Mathematical Scrabble </dc:title>
  <dcterms:created xsi:type="dcterms:W3CDTF">2021-10-11T11:57:57Z</dcterms:created>
  <dcterms:modified xsi:type="dcterms:W3CDTF">2021-10-11T11:57:57Z</dcterms:modified>
</cp:coreProperties>
</file>