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Mathematical Words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unequal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bottom of a fraction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F in H.C.F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small metric measure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Constant rate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part of a whole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Maths with letters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heavy weight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the result of multiplying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a balanced mathematical statement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top of a fraction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space inside a 3D shape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containing a square or quantity inn the second degree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More than 1 of something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1st 2nd 3rd etc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work something out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1, 2, 3,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amount of turn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Angle measuring tool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used for drawing and measuring straight lines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The C in LCM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to add things together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the same as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space inside a 2d shape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Mathematical Words</dc:title>
  <dcterms:created xsi:type="dcterms:W3CDTF">2021-10-11T11:58:09Z</dcterms:created>
  <dcterms:modified xsi:type="dcterms:W3CDTF">2021-10-11T11:58:09Z</dcterms:modified>
</cp:coreProperties>
</file>