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Matrix Vocabulary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requirement to be able to add or subtract two matrices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term used if two matrices cannot be multiplied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the order of a matrix where the number of rows is the third triangular number and the number or columns is the fifth triangular number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matrix with zero in every component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the order of a matrix which has 8 columns and one fewer rows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type of matrix in which the number of rows is equal to the number of columns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word for each entry inside a matrix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the word to describe the multiplicative property A(BC) = (AB)C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what matrix multiplication always is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the word for the original shape in a transformation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order of a matrix produced by multiplying an m by n matrix by an n by p matrix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 synonym for the identity matrix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 the word to describe the multiplicative relation AB = BA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the number of rows in a square matrix of order 7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word for a point which is not altered by a transformation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the word for the new shape after a transformation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Matrix Vocabulary</dc:title>
  <dcterms:created xsi:type="dcterms:W3CDTF">2021-10-11T11:59:35Z</dcterms:created>
  <dcterms:modified xsi:type="dcterms:W3CDTF">2021-10-11T11:59:35Z</dcterms:modified>
</cp:coreProperties>
</file>