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Matter in Motion Vocabulary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forces on an object that cause the net force to be zero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push or pull; all have both size and direction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forces on an object that cause the net force to be other than zero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law that states that all objects in the universe attract each other through gravitational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force of attraction between objects that is due to their masses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SI unit of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 object that appears to stay in place in relation to an object being observed for motion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force that opposes motion between two surfaces that are touching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rate at which velocity changes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speed of an object in a particular direction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amount of matter that something is made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measure of the gravitational force exerted on an object, usually by the Earth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object's change in position over time when compared with reference 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force that results from combining all the forces exerted on an object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rate at which an object moves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Matter in Motion Vocabulary </dc:title>
  <dcterms:created xsi:type="dcterms:W3CDTF">2021-10-11T11:59:38Z</dcterms:created>
  <dcterms:modified xsi:type="dcterms:W3CDTF">2021-10-11T11:59:38Z</dcterms:modified>
</cp:coreProperties>
</file>