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Matthew 6:33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8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</w:tr>
    </w:tbl>
    <w:p>
      <w:pPr>
        <w:pStyle w:val="WordBankLarge"/>
      </w:pPr>
      <w:r>
        <w:t xml:space="preserve">   Everything    </w:t>
      </w:r>
      <w:r>
        <w:t xml:space="preserve">   Else    </w:t>
      </w:r>
      <w:r>
        <w:t xml:space="preserve">   Matthew    </w:t>
      </w:r>
      <w:r>
        <w:t xml:space="preserve">   Give    </w:t>
      </w:r>
      <w:r>
        <w:t xml:space="preserve">   You    </w:t>
      </w:r>
      <w:r>
        <w:t xml:space="preserve">   He    </w:t>
      </w:r>
      <w:r>
        <w:t xml:space="preserve">   Things    </w:t>
      </w:r>
      <w:r>
        <w:t xml:space="preserve">   All    </w:t>
      </w:r>
      <w:r>
        <w:t xml:space="preserve">   Need    </w:t>
      </w:r>
      <w:r>
        <w:t xml:space="preserve">   Above    </w:t>
      </w:r>
      <w:r>
        <w:t xml:space="preserve">   Live    </w:t>
      </w:r>
      <w:r>
        <w:t xml:space="preserve">   Righteously    </w:t>
      </w:r>
      <w:r>
        <w:t xml:space="preserve">   First    </w:t>
      </w:r>
      <w:r>
        <w:t xml:space="preserve">   God    </w:t>
      </w:r>
      <w:r>
        <w:t xml:space="preserve">   Kingdom    </w:t>
      </w:r>
      <w:r>
        <w:t xml:space="preserve">   Seek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Matthew 6:33</dc:title>
  <dcterms:created xsi:type="dcterms:W3CDTF">2022-01-10T03:37:11Z</dcterms:created>
  <dcterms:modified xsi:type="dcterms:W3CDTF">2022-01-10T03:37:11Z</dcterms:modified>
</cp:coreProperties>
</file>