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Matthews 1:20-21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Angel    </w:t>
      </w:r>
      <w:r>
        <w:t xml:space="preserve">   Behold    </w:t>
      </w:r>
      <w:r>
        <w:t xml:space="preserve">   Bidden    </w:t>
      </w:r>
      <w:r>
        <w:t xml:space="preserve">   Child    </w:t>
      </w:r>
      <w:r>
        <w:t xml:space="preserve">   Dream    </w:t>
      </w:r>
      <w:r>
        <w:t xml:space="preserve">   Fear    </w:t>
      </w:r>
      <w:r>
        <w:t xml:space="preserve">   Firstborn    </w:t>
      </w:r>
      <w:r>
        <w:t xml:space="preserve">   Forth    </w:t>
      </w:r>
      <w:r>
        <w:t xml:space="preserve">   He    </w:t>
      </w:r>
      <w:r>
        <w:t xml:space="preserve">   Jesus    </w:t>
      </w:r>
      <w:r>
        <w:t xml:space="preserve">   Lord    </w:t>
      </w:r>
      <w:r>
        <w:t xml:space="preserve">   Mary    </w:t>
      </w:r>
      <w:r>
        <w:t xml:space="preserve">   Name    </w:t>
      </w:r>
      <w:r>
        <w:t xml:space="preserve">   Raised    </w:t>
      </w:r>
      <w:r>
        <w:t xml:space="preserve">   Sleep    </w:t>
      </w:r>
      <w:r>
        <w:t xml:space="preserve">   Son    </w:t>
      </w:r>
      <w:r>
        <w:t xml:space="preserve">   Thought    </w:t>
      </w:r>
      <w:r>
        <w:t xml:space="preserve">   Virgin    </w:t>
      </w:r>
      <w:r>
        <w:t xml:space="preserve">   While    </w:t>
      </w:r>
      <w:r>
        <w:t xml:space="preserve">   Wife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Matthews 1:20-21</dc:title>
  <dcterms:created xsi:type="dcterms:W3CDTF">2021-10-11T12:01:50Z</dcterms:created>
  <dcterms:modified xsi:type="dcterms:W3CDTF">2021-10-11T12:01:50Z</dcterms:modified>
</cp:coreProperties>
</file>