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May the 4th Be With You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2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</w:tbl>
    <w:p>
      <w:pPr>
        <w:pStyle w:val="WordBankLarge"/>
      </w:pPr>
      <w:r>
        <w:t xml:space="preserve">   obiwankenobi    </w:t>
      </w:r>
      <w:r>
        <w:t xml:space="preserve">   r2d2    </w:t>
      </w:r>
      <w:r>
        <w:t xml:space="preserve">   chewbacca    </w:t>
      </w:r>
      <w:r>
        <w:t xml:space="preserve">   darth vader    </w:t>
      </w:r>
      <w:r>
        <w:t xml:space="preserve">   ewok    </w:t>
      </w:r>
      <w:r>
        <w:t xml:space="preserve">   padawan    </w:t>
      </w:r>
      <w:r>
        <w:t xml:space="preserve">   stormtrooper    </w:t>
      </w:r>
      <w:r>
        <w:t xml:space="preserve">   planet    </w:t>
      </w:r>
      <w:r>
        <w:t xml:space="preserve">   lightsaber    </w:t>
      </w:r>
      <w:r>
        <w:t xml:space="preserve">   galaxy    </w:t>
      </w:r>
      <w:r>
        <w:t xml:space="preserve">   spaceship    </w:t>
      </w:r>
      <w:r>
        <w:t xml:space="preserve">   Jedi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the 4th Be With You</dc:title>
  <dcterms:created xsi:type="dcterms:W3CDTF">2021-10-11T12:02:47Z</dcterms:created>
  <dcterms:modified xsi:type="dcterms:W3CDTF">2021-10-11T12:02:47Z</dcterms:modified>
</cp:coreProperties>
</file>