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McGonagall themed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In the first movie, who did McGonagall first place the sorting hat 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wood is McGonagall's wand?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What is Minerva McGonagall's hogwarts house?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In book one, who kissed McGonagall on the cheek?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 Harry's third year, what does McGonagall confiscate off of him for a while?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Who was headmaster before McGonagall? (last name)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subject McGonagall teaches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month was McGonagall born 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did McGonagall authorise Hermione to use in third year?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What house was McGonagall almost sorted into?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is McGonagall's blood status? (all one word)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McGonagall themed crossword</dc:title>
  <dcterms:created xsi:type="dcterms:W3CDTF">2021-10-11T12:03:55Z</dcterms:created>
  <dcterms:modified xsi:type="dcterms:W3CDTF">2021-10-11T12:03:55Z</dcterms:modified>
</cp:coreProperties>
</file>