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Media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When you upset people on purpose on the internet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When you take something off the internet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Information going between you and I.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amount of time spent looking at or using an electronic device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Making short regular updates or posts to websites or pages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Online mass communication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people you want to reach with    your content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video made for the internet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Mass communication on paper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When you put something on the internet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When something is shared to many people very quickly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</dc:title>
  <dcterms:created xsi:type="dcterms:W3CDTF">2021-10-11T12:06:04Z</dcterms:created>
  <dcterms:modified xsi:type="dcterms:W3CDTF">2021-10-11T12:06:04Z</dcterms:modified>
</cp:coreProperties>
</file>