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Media Studies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advertising    </w:t>
      </w:r>
      <w:r>
        <w:t xml:space="preserve">   article    </w:t>
      </w:r>
      <w:r>
        <w:t xml:space="preserve">   print    </w:t>
      </w:r>
      <w:r>
        <w:t xml:space="preserve">   online    </w:t>
      </w:r>
      <w:r>
        <w:t xml:space="preserve">   newspaper    </w:t>
      </w:r>
      <w:r>
        <w:t xml:space="preserve">   informal    </w:t>
      </w:r>
      <w:r>
        <w:t xml:space="preserve">   factual    </w:t>
      </w:r>
      <w:r>
        <w:t xml:space="preserve">   formal    </w:t>
      </w:r>
      <w:r>
        <w:t xml:space="preserve">   slang    </w:t>
      </w:r>
      <w:r>
        <w:t xml:space="preserve">   argumentative    </w:t>
      </w:r>
      <w:r>
        <w:t xml:space="preserve">   informative    </w:t>
      </w:r>
      <w:r>
        <w:t xml:space="preserve">   persuasive    </w:t>
      </w:r>
      <w:r>
        <w:t xml:space="preserve">   report    </w:t>
      </w:r>
      <w:r>
        <w:t xml:space="preserve">   journalism    </w:t>
      </w:r>
      <w:r>
        <w:t xml:space="preserve">   headlines    </w:t>
      </w:r>
      <w:r>
        <w:t xml:space="preserve">   tabloid    </w:t>
      </w:r>
      <w:r>
        <w:t xml:space="preserve">   broadsheet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Studies</dc:title>
  <dcterms:created xsi:type="dcterms:W3CDTF">2021-10-11T12:06:35Z</dcterms:created>
  <dcterms:modified xsi:type="dcterms:W3CDTF">2021-10-11T12:06:35Z</dcterms:modified>
</cp:coreProperties>
</file>