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Book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DOCTOR    </w:t>
      </w:r>
      <w:r>
        <w:t xml:space="preserve">   PRESCRIPTION    </w:t>
      </w:r>
      <w:r>
        <w:t xml:space="preserve">   OPTIC NERVE    </w:t>
      </w:r>
      <w:r>
        <w:t xml:space="preserve">   DIAGNOSIS    </w:t>
      </w:r>
      <w:r>
        <w:t xml:space="preserve">   TREATMENT    </w:t>
      </w:r>
      <w:r>
        <w:t xml:space="preserve">   NAUSEA    </w:t>
      </w:r>
      <w:r>
        <w:t xml:space="preserve">   INTRAOCULAR    </w:t>
      </w:r>
      <w:r>
        <w:t xml:space="preserve">   MESHWORK    </w:t>
      </w:r>
      <w:r>
        <w:t xml:space="preserve">   OPTOMETRIST    </w:t>
      </w:r>
      <w:r>
        <w:t xml:space="preserve">   TRABECULECTOMY    </w:t>
      </w:r>
      <w:r>
        <w:t xml:space="preserve">   PRESSURE    </w:t>
      </w:r>
      <w:r>
        <w:t xml:space="preserve">   APATHY    </w:t>
      </w:r>
      <w:r>
        <w:t xml:space="preserve">   EYE DROPS    </w:t>
      </w:r>
      <w:r>
        <w:t xml:space="preserve">   TONOMETRY    </w:t>
      </w:r>
      <w:r>
        <w:t xml:space="preserve">   HERBAL SUPPLEMENTS    </w:t>
      </w:r>
      <w:r>
        <w:t xml:space="preserve">   FATIGUE    </w:t>
      </w:r>
      <w:r>
        <w:t xml:space="preserve">   MST    </w:t>
      </w:r>
      <w:r>
        <w:t xml:space="preserve">   DIABETES    </w:t>
      </w:r>
      <w:r>
        <w:t xml:space="preserve">   DEPRESSION    </w:t>
      </w:r>
      <w:r>
        <w:t xml:space="preserve">   BIPOLAR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Book Word Search</dc:title>
  <dcterms:created xsi:type="dcterms:W3CDTF">2021-10-11T12:05:16Z</dcterms:created>
  <dcterms:modified xsi:type="dcterms:W3CDTF">2021-10-11T12:05:16Z</dcterms:modified>
</cp:coreProperties>
</file>