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Medical Specialties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Practitioners that are sometimes called general practitioners?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Study of pregnancy, labor, delivery, and the period following labor, called postpartum?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Diagnose and treat disorders of the endocrine system?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Specialist that hold the title of DO?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Branch of medicine that diagnose and manage diseases of the kidney?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Branch of medicine that specialize in physical medicine and rehabilitation?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Diagnose and treat physical reactions to substances such as mold?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Specializes in emergency medicine work in hospital emergency rooms?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Studies the changes diseases produce in the cells, fluids, tissues and processes of the body?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Diagnoses and treats diseases of the kidney, bladder, and urinary system?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Branch of medicine concerned with diseases and conditions of the female genital tract?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Branch of medicine that diagnoses and treats disorders of the anus, rectum, and intestines?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Branch of medicine that reconstructs or corrects body structures with surgery?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Specialty related to radiology?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MD who diagnoses and treats diseases and disorders of the eye?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Branch of medical science that uses X-rays to diagnose and treat diseases?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Branch of medicine that use medications that cause patients to lose sensation, or feeling , during surgery?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Branch that treats foot and ankle? DPM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Diagnose and treat problems of internal organs?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Branch that studies ear, nose and throat?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Branch of medicine that maintains the function of the musculoskeletal system?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Deals with the treatment and preventive care of amateur and professional athletes?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Branch of medicine that use their hands and medical instruments to correct deformities?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Branch of medicine that diagnose and treat disease of the skin, hair and nails?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Branch of medicine concerned with development and care of children?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Determine whether tumors are benign or malignant and treat patients who have cancer?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Branch of medicine that diagnose and treat cardiovascular diseases?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Branch of medicine that diagnose and treat disorders of the gastrointestinal tract?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Branch of medicine that deals with the medical and surgical treatment of obesity?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Branch of medical science that deals with the nervous system?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Branch of medicine that study the aging process?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Specialties</dc:title>
  <dcterms:created xsi:type="dcterms:W3CDTF">2021-10-11T12:06:20Z</dcterms:created>
  <dcterms:modified xsi:type="dcterms:W3CDTF">2021-10-11T12:06:20Z</dcterms:modified>
</cp:coreProperties>
</file>