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Medical &amp; Surgical Client Care Units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unit cares for patients with diseases and disorders of the kidneys.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This unit cares for general surgical patients who are under the age of 17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This unit cares for patients who are critically ill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This unit cares for patients who have been diagnosed with cancer.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This unit is an intensive care unit for thos with cardiac issues.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This unit cares for patients with mental health conditions.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This department is the first point of contact for patients arriving to the hospital for non-emergent reasons.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This surgical unit cares for patients with diseases of the urinary system.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This unit cares for patients who require surgery for an aneurysm.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unit deals with surgery of the chest and respiratory system.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unit cares for patients who are recovering physical function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This department maintains patient records and ensure they are accurate and complete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This unit cares for patients who are terminally ill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unit specializes in patients who have had surgery of the brain or spinal cord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This unit cares for patients requiring reconstructive surgery.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This unit specializes in eye-related procedures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&amp; Surgical Client Care Units</dc:title>
  <dcterms:created xsi:type="dcterms:W3CDTF">2021-10-11T12:05:36Z</dcterms:created>
  <dcterms:modified xsi:type="dcterms:W3CDTF">2021-10-11T12:05:36Z</dcterms:modified>
</cp:coreProperties>
</file>