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Medical Term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</w:tr>
    </w:tbl>
    <w:p>
      <w:pPr>
        <w:pStyle w:val="WordBankLarge"/>
      </w:pPr>
      <w:r>
        <w:t xml:space="preserve">   hysterogram    </w:t>
      </w:r>
      <w:r>
        <w:t xml:space="preserve">   dysphasia    </w:t>
      </w:r>
      <w:r>
        <w:t xml:space="preserve">   neurology    </w:t>
      </w:r>
      <w:r>
        <w:t xml:space="preserve">   mastectomy    </w:t>
      </w:r>
      <w:r>
        <w:t xml:space="preserve">   encephal    </w:t>
      </w:r>
      <w:r>
        <w:t xml:space="preserve">   meningitis    </w:t>
      </w:r>
      <w:r>
        <w:t xml:space="preserve">   hidradenitis    </w:t>
      </w:r>
      <w:r>
        <w:t xml:space="preserve">   arthralagia    </w:t>
      </w:r>
      <w:r>
        <w:t xml:space="preserve">   myorrhaphy    </w:t>
      </w:r>
      <w:r>
        <w:t xml:space="preserve">   osteomyelitis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Medical Term</dc:title>
  <dcterms:created xsi:type="dcterms:W3CDTF">2021-10-11T12:05:37Z</dcterms:created>
  <dcterms:modified xsi:type="dcterms:W3CDTF">2021-10-11T12:05:37Z</dcterms:modified>
</cp:coreProperties>
</file>