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relapse    </w:t>
      </w:r>
      <w:r>
        <w:t xml:space="preserve">   synthesis    </w:t>
      </w:r>
      <w:r>
        <w:t xml:space="preserve">   retroflexion    </w:t>
      </w:r>
      <w:r>
        <w:t xml:space="preserve">   venule    </w:t>
      </w:r>
      <w:r>
        <w:t xml:space="preserve">   psychopathic    </w:t>
      </w:r>
      <w:r>
        <w:t xml:space="preserve">   pathologic    </w:t>
      </w:r>
      <w:r>
        <w:t xml:space="preserve">   chronic    </w:t>
      </w:r>
      <w:r>
        <w:t xml:space="preserve">   spinal    </w:t>
      </w:r>
      <w:r>
        <w:t xml:space="preserve">   visceral    </w:t>
      </w:r>
      <w:r>
        <w:t xml:space="preserve">   pharyngeal    </w:t>
      </w:r>
      <w:r>
        <w:t xml:space="preserve">   anterior    </w:t>
      </w:r>
      <w:r>
        <w:t xml:space="preserve">   deep    </w:t>
      </w:r>
      <w:r>
        <w:t xml:space="preserve">   lateral    </w:t>
      </w:r>
      <w:r>
        <w:t xml:space="preserve">   superior    </w:t>
      </w:r>
      <w:r>
        <w:t xml:space="preserve">   distal    </w:t>
      </w:r>
      <w:r>
        <w:t xml:space="preserve">   proximal    </w:t>
      </w:r>
      <w:r>
        <w:t xml:space="preserve">   inguinal    </w:t>
      </w:r>
      <w:r>
        <w:t xml:space="preserve">   lumbar    </w:t>
      </w:r>
      <w:r>
        <w:t xml:space="preserve">   umbilical    </w:t>
      </w:r>
      <w:r>
        <w:t xml:space="preserve">   hypochondriac    </w:t>
      </w:r>
      <w:r>
        <w:t xml:space="preserve">   abdominal    </w:t>
      </w:r>
      <w:r>
        <w:t xml:space="preserve">   mitochondria    </w:t>
      </w:r>
      <w:r>
        <w:t xml:space="preserve">   cytoplasm    </w:t>
      </w:r>
      <w:r>
        <w:t xml:space="preserve">   nucleus    </w:t>
      </w:r>
      <w:r>
        <w:t xml:space="preserve">   chromosomes    </w:t>
      </w:r>
      <w:r>
        <w:t xml:space="preserve">   neurologist    </w:t>
      </w:r>
      <w:r>
        <w:t xml:space="preserve">   biopsy    </w:t>
      </w:r>
      <w:r>
        <w:t xml:space="preserve">   gastrologist    </w:t>
      </w:r>
      <w:r>
        <w:t xml:space="preserve">   electrocardiogram    </w:t>
      </w:r>
      <w:r>
        <w:t xml:space="preserve">   thrombocyte    </w:t>
      </w:r>
      <w:r>
        <w:t xml:space="preserve">   Hemoglobin    </w:t>
      </w:r>
      <w:r>
        <w:t xml:space="preserve">   Acrophobia    </w:t>
      </w:r>
      <w:r>
        <w:t xml:space="preserve">   Ophthalmology    </w:t>
      </w:r>
      <w:r>
        <w:t xml:space="preserve">   Thrombophlebitis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</dc:title>
  <dcterms:created xsi:type="dcterms:W3CDTF">2021-10-11T12:08:18Z</dcterms:created>
  <dcterms:modified xsi:type="dcterms:W3CDTF">2021-10-11T12:08:18Z</dcterms:modified>
</cp:coreProperties>
</file>