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Medical Terminology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gastroscope    </w:t>
      </w:r>
      <w:r>
        <w:t xml:space="preserve">   anesthesia    </w:t>
      </w:r>
      <w:r>
        <w:t xml:space="preserve">   paraplegia    </w:t>
      </w:r>
      <w:r>
        <w:t xml:space="preserve">   cyanosis    </w:t>
      </w:r>
      <w:r>
        <w:t xml:space="preserve">   myopathy    </w:t>
      </w:r>
      <w:r>
        <w:t xml:space="preserve">   gastrectomy    </w:t>
      </w:r>
      <w:r>
        <w:t xml:space="preserve">   colostomy    </w:t>
      </w:r>
      <w:r>
        <w:t xml:space="preserve">   hematuria    </w:t>
      </w:r>
      <w:r>
        <w:t xml:space="preserve">   dermatitis    </w:t>
      </w:r>
      <w:r>
        <w:t xml:space="preserve">   thyroid    </w:t>
      </w:r>
      <w:r>
        <w:t xml:space="preserve">   bradycardia    </w:t>
      </w:r>
      <w:r>
        <w:t xml:space="preserve">   tachycardia    </w:t>
      </w:r>
      <w:r>
        <w:t xml:space="preserve">   pneumonia    </w:t>
      </w:r>
      <w:r>
        <w:t xml:space="preserve">   syncope    </w:t>
      </w:r>
      <w:r>
        <w:t xml:space="preserve">   cardiac    </w:t>
      </w:r>
      <w:r>
        <w:t xml:space="preserve">   cerebrum    </w:t>
      </w:r>
      <w:r>
        <w:t xml:space="preserve">   osteoarthritis    </w:t>
      </w:r>
      <w:r>
        <w:t xml:space="preserve">   electrocardiogram    </w:t>
      </w:r>
      <w:r>
        <w:t xml:space="preserve">   rhinoplasty    </w:t>
      </w:r>
      <w:r>
        <w:t xml:space="preserve">   hepatomegaly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Terminology</dc:title>
  <dcterms:created xsi:type="dcterms:W3CDTF">2021-10-11T12:06:52Z</dcterms:created>
  <dcterms:modified xsi:type="dcterms:W3CDTF">2021-10-11T12:06:52Z</dcterms:modified>
</cp:coreProperties>
</file>