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Medical Terminology Crossword Creation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flow blood through a valve backwards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pounding, racing heartbeats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bone spur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thin, outer membrane layer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documents the details of a patients hospital stay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beginning of the word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divides body into upper and lower sections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dorsal body cavity; within the skull and contains the brain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profuse sweating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removal of an embolus or clot from blood vessel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sudden, involuntary, stron muscle contraction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end of the word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directional term meaning to move away from the middle of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broken bone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scraping away of the skin surface by friction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mass of bone tissue that forms fracture site during healing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Terminology Crossword Creation</dc:title>
  <dcterms:created xsi:type="dcterms:W3CDTF">2021-10-11T12:08:20Z</dcterms:created>
  <dcterms:modified xsi:type="dcterms:W3CDTF">2021-10-11T12:08:20Z</dcterms:modified>
</cp:coreProperties>
</file>