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Medical Terminology 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Abnormal condition of sweating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Abnormal softening of the brain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Record of breathing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Medical term for "windpipe"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Medical term for blood in the urine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Study of cancer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Pertaining to the tears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Study of the eye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Air in the chest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Focuses on specific region of the body, the head and neck (ENT)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Enlarged lymph nodes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Pertaining to within the trachea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Surgical repair of the eyelid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Meaning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Medical term for the voice box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Inflammation of the stomach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Study of the heart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Terminology  Crossword Puzzle</dc:title>
  <dcterms:created xsi:type="dcterms:W3CDTF">2021-10-11T12:07:11Z</dcterms:created>
  <dcterms:modified xsi:type="dcterms:W3CDTF">2021-10-11T12:07:11Z</dcterms:modified>
</cp:coreProperties>
</file>