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Medical Terminology Word Search 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Medium"/>
      </w:pPr>
      <w:r>
        <w:t xml:space="preserve">   blepharectomy    </w:t>
      </w:r>
      <w:r>
        <w:t xml:space="preserve">   blepharadenoma    </w:t>
      </w:r>
      <w:r>
        <w:t xml:space="preserve">   blepharospasm    </w:t>
      </w:r>
      <w:r>
        <w:t xml:space="preserve">   blepharoplasty    </w:t>
      </w:r>
      <w:r>
        <w:t xml:space="preserve">   blepharal    </w:t>
      </w:r>
      <w:r>
        <w:t xml:space="preserve">   cardiotomy    </w:t>
      </w:r>
      <w:r>
        <w:t xml:space="preserve">   cardiomegaly    </w:t>
      </w:r>
      <w:r>
        <w:t xml:space="preserve">   Cardiomalacia    </w:t>
      </w:r>
      <w:r>
        <w:t xml:space="preserve">   carditis    </w:t>
      </w:r>
      <w:r>
        <w:t xml:space="preserve">   Caridac    </w:t>
      </w:r>
      <w:r>
        <w:t xml:space="preserve">   arthritis    </w:t>
      </w:r>
      <w:r>
        <w:t xml:space="preserve">   angiosis    </w:t>
      </w:r>
      <w:r>
        <w:t xml:space="preserve">   angiomalacia    </w:t>
      </w:r>
      <w:r>
        <w:t xml:space="preserve">   angiopathy    </w:t>
      </w:r>
      <w:r>
        <w:t xml:space="preserve">   angiomegaly    </w:t>
      </w:r>
      <w:r>
        <w:t xml:space="preserve">   angiectomy    </w:t>
      </w:r>
      <w:r>
        <w:t xml:space="preserve">   arthrotomy    </w:t>
      </w:r>
      <w:r>
        <w:t xml:space="preserve">   nephradenoma    </w:t>
      </w:r>
      <w:r>
        <w:t xml:space="preserve">   adenoma    </w:t>
      </w:r>
      <w:r>
        <w:t xml:space="preserve">   adenopathy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Terminology Word Search 1</dc:title>
  <dcterms:created xsi:type="dcterms:W3CDTF">2021-10-11T12:06:49Z</dcterms:created>
  <dcterms:modified xsi:type="dcterms:W3CDTF">2021-10-11T12:06:49Z</dcterms:modified>
</cp:coreProperties>
</file>