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Medical Terminology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hilum    </w:t>
      </w:r>
      <w:r>
        <w:t xml:space="preserve">   micturition    </w:t>
      </w:r>
      <w:r>
        <w:t xml:space="preserve">   nephrons    </w:t>
      </w:r>
      <w:r>
        <w:t xml:space="preserve">   renal    </w:t>
      </w:r>
      <w:r>
        <w:t xml:space="preserve">   urethra    </w:t>
      </w:r>
      <w:r>
        <w:t xml:space="preserve">   urology    </w:t>
      </w:r>
      <w:r>
        <w:t xml:space="preserve">   urologist    </w:t>
      </w:r>
      <w:r>
        <w:t xml:space="preserve">   bladder    </w:t>
      </w:r>
      <w:r>
        <w:t xml:space="preserve">   tissue    </w:t>
      </w:r>
      <w:r>
        <w:t xml:space="preserve">   urinary    </w:t>
      </w:r>
      <w:r>
        <w:t xml:space="preserve">   stromal    </w:t>
      </w:r>
      <w:r>
        <w:t xml:space="preserve">   cellular    </w:t>
      </w:r>
      <w:r>
        <w:t xml:space="preserve">   edema    </w:t>
      </w:r>
      <w:r>
        <w:t xml:space="preserve">   muscular    </w:t>
      </w:r>
      <w:r>
        <w:t xml:space="preserve">   occipital    </w:t>
      </w:r>
      <w:r>
        <w:t xml:space="preserve">   zygomatic    </w:t>
      </w:r>
      <w:r>
        <w:t xml:space="preserve">   vertebral    </w:t>
      </w:r>
      <w:r>
        <w:t xml:space="preserve">   tarsal    </w:t>
      </w:r>
      <w:r>
        <w:t xml:space="preserve">   temporal    </w:t>
      </w:r>
      <w:r>
        <w:t xml:space="preserve">   cervical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Terminology</dc:title>
  <dcterms:created xsi:type="dcterms:W3CDTF">2021-10-11T12:07:33Z</dcterms:created>
  <dcterms:modified xsi:type="dcterms:W3CDTF">2021-10-11T12:07:33Z</dcterms:modified>
</cp:coreProperties>
</file>