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Medicare Vocabulary Scramble</w:t>
      </w:r>
    </w:p>
    <w:p>
      <w:pPr>
        <w:pStyle w:val="Questions"/>
      </w:pPr>
      <w:r>
        <w:t xml:space="preserve">1. AIDMCLE ENCESYIST  </w:t>
      </w:r>
      <w:r>
        <w:rPr>
          <w:u w:val="single"/>
        </w:rPr>
        <w:t xml:space="preserve">________________________________</w:t>
      </w:r>
    </w:p>
    <w:p>
      <w:pPr>
        <w:pStyle w:val="Questions"/>
      </w:pPr>
      <w:r>
        <w:t xml:space="preserve">2. PMNELTPYASERU 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3. AQYLITU ADTA ECODS </w:t>
      </w:r>
      <w:r>
        <w:rPr>
          <w:u w:val="single"/>
        </w:rPr>
        <w:t xml:space="preserve">________________________________</w:t>
      </w:r>
    </w:p>
    <w:p>
      <w:pPr>
        <w:pStyle w:val="Questions"/>
      </w:pPr>
      <w:r>
        <w:t xml:space="preserve">4. LIIMGTIN CEHGRA </w:t>
      </w:r>
      <w:r>
        <w:rPr>
          <w:u w:val="single"/>
        </w:rPr>
        <w:t xml:space="preserve">___________________________________</w:t>
      </w:r>
    </w:p>
    <w:p>
      <w:pPr>
        <w:pStyle w:val="Questions"/>
      </w:pPr>
      <w:r>
        <w:t xml:space="preserve">5. GURD MERINRTBEEUMS  </w:t>
      </w:r>
      <w:r>
        <w:rPr>
          <w:u w:val="single"/>
        </w:rPr>
        <w:t xml:space="preserve">_______________________________</w:t>
      </w:r>
    </w:p>
    <w:p>
      <w:pPr>
        <w:pStyle w:val="Questions"/>
      </w:pPr>
      <w:r>
        <w:t xml:space="preserve">6. IUYLATQ MNAEPYT GRAMORP </w:t>
      </w:r>
      <w:r>
        <w:rPr>
          <w:u w:val="single"/>
        </w:rPr>
        <w:t xml:space="preserve">___________________________</w:t>
      </w:r>
    </w:p>
    <w:p>
      <w:pPr>
        <w:pStyle w:val="Questions"/>
      </w:pPr>
      <w:r>
        <w:t xml:space="preserve">7. AFICSL EIRNIRMEETIDSA  </w:t>
      </w:r>
      <w:r>
        <w:rPr>
          <w:u w:val="single"/>
        </w:rPr>
        <w:t xml:space="preserve">____________________________</w:t>
      </w:r>
    </w:p>
    <w:p>
      <w:pPr>
        <w:pStyle w:val="Questions"/>
      </w:pPr>
      <w:r>
        <w:t xml:space="preserve">8. VLNYTARUO BAN 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9. SROERT NGILLIB  </w:t>
      </w:r>
      <w:r>
        <w:rPr>
          <w:u w:val="single"/>
        </w:rPr>
        <w:t xml:space="preserve">___________________________________</w:t>
      </w:r>
    </w:p>
    <w:p>
      <w:pPr>
        <w:pStyle w:val="Questions"/>
      </w:pPr>
      <w:r>
        <w:t xml:space="preserve">10. OYARDMTNA BAN </w:t>
      </w:r>
      <w:r>
        <w:rPr>
          <w:u w:val="single"/>
        </w:rPr>
        <w:t xml:space="preserve">_____________________________________</w:t>
      </w:r>
    </w:p>
    <w:p>
      <w:pPr>
        <w:pStyle w:val="Questions"/>
      </w:pPr>
      <w:r>
        <w:t xml:space="preserve">11. SCTO SAHNIGR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12. PTLSI BILLIGN </w:t>
      </w:r>
      <w:r>
        <w:rPr>
          <w:u w:val="single"/>
        </w:rPr>
        <w:t xml:space="preserve">_____________________________________</w:t>
      </w:r>
    </w:p>
    <w:p>
      <w:pPr>
        <w:pStyle w:val="Questions"/>
      </w:pPr>
      <w:r>
        <w:t xml:space="preserve">13. PGEDIMA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14. PAOHISTL NSARIUNEC  </w:t>
      </w:r>
      <w:r>
        <w:rPr>
          <w:u w:val="single"/>
        </w:rPr>
        <w:t xml:space="preserve">_______________________________</w:t>
      </w:r>
    </w:p>
    <w:p>
      <w:pPr>
        <w:pStyle w:val="Questions"/>
      </w:pPr>
      <w:r>
        <w:t xml:space="preserve">15. EEIMDCAR EANATVDGA  </w:t>
      </w:r>
      <w:r>
        <w:rPr>
          <w:u w:val="single"/>
        </w:rPr>
        <w:t xml:space="preserve">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Medicare Vocabulary Scramble</dc:title>
  <dcterms:created xsi:type="dcterms:W3CDTF">2021-11-23T03:38:34Z</dcterms:created>
  <dcterms:modified xsi:type="dcterms:W3CDTF">2021-11-23T03:38:34Z</dcterms:modified>
</cp:coreProperties>
</file>