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Men of Salt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</w:tbl>
    <w:p>
      <w:pPr>
        <w:pStyle w:val="WordBankMedium"/>
      </w:pPr>
      <w:r>
        <w:t xml:space="preserve">   camel    </w:t>
      </w:r>
      <w:r>
        <w:t xml:space="preserve">   cameltrain    </w:t>
      </w:r>
      <w:r>
        <w:t xml:space="preserve">   desert    </w:t>
      </w:r>
      <w:r>
        <w:t xml:space="preserve">   exhausted    </w:t>
      </w:r>
      <w:r>
        <w:t xml:space="preserve">   girl    </w:t>
      </w:r>
      <w:r>
        <w:t xml:space="preserve">   heat    </w:t>
      </w:r>
      <w:r>
        <w:t xml:space="preserve">   home    </w:t>
      </w:r>
      <w:r>
        <w:t xml:space="preserve">   men    </w:t>
      </w:r>
      <w:r>
        <w:t xml:space="preserve">   mine    </w:t>
      </w:r>
      <w:r>
        <w:t xml:space="preserve">   moon    </w:t>
      </w:r>
      <w:r>
        <w:t xml:space="preserve">   oasis    </w:t>
      </w:r>
      <w:r>
        <w:t xml:space="preserve">   salt    </w:t>
      </w:r>
      <w:r>
        <w:t xml:space="preserve">   sandstorm    </w:t>
      </w:r>
      <w:r>
        <w:t xml:space="preserve">   sun    </w:t>
      </w:r>
      <w:r>
        <w:t xml:space="preserve">   tent    </w:t>
      </w:r>
      <w:r>
        <w:t xml:space="preserve">   timbuktu    </w:t>
      </w:r>
      <w:r>
        <w:t xml:space="preserve">   village    </w:t>
      </w:r>
      <w:r>
        <w:t xml:space="preserve">   well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 of Salt</dc:title>
  <dcterms:created xsi:type="dcterms:W3CDTF">2021-10-11T12:13:19Z</dcterms:created>
  <dcterms:modified xsi:type="dcterms:W3CDTF">2021-10-11T12:13:19Z</dcterms:modified>
</cp:coreProperties>
</file>