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Mental Health Awareness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self-regulation    </w:t>
      </w:r>
      <w:r>
        <w:t xml:space="preserve">   mental    </w:t>
      </w:r>
      <w:r>
        <w:t xml:space="preserve">   physical    </w:t>
      </w:r>
      <w:r>
        <w:t xml:space="preserve">   social    </w:t>
      </w:r>
      <w:r>
        <w:t xml:space="preserve">   friends    </w:t>
      </w:r>
      <w:r>
        <w:t xml:space="preserve">   support    </w:t>
      </w:r>
      <w:r>
        <w:t xml:space="preserve">   discrimination    </w:t>
      </w:r>
      <w:r>
        <w:t xml:space="preserve">   negative    </w:t>
      </w:r>
      <w:r>
        <w:t xml:space="preserve">   stigma    </w:t>
      </w:r>
      <w:r>
        <w:t xml:space="preserve">   thoughts    </w:t>
      </w:r>
      <w:r>
        <w:t xml:space="preserve">   resilient    </w:t>
      </w:r>
      <w:r>
        <w:t xml:space="preserve">   happy    </w:t>
      </w:r>
      <w:r>
        <w:t xml:space="preserve">   stress    </w:t>
      </w:r>
      <w:r>
        <w:t xml:space="preserve">   healthy    </w:t>
      </w:r>
      <w:r>
        <w:t xml:space="preserve">   mindfulness    </w:t>
      </w:r>
      <w:r>
        <w:t xml:space="preserve">   relationships    </w:t>
      </w:r>
      <w:r>
        <w:t xml:space="preserve">   bullying    </w:t>
      </w:r>
      <w:r>
        <w:t xml:space="preserve">   stereotype    </w:t>
      </w:r>
      <w:r>
        <w:t xml:space="preserve">   positive    </w:t>
      </w:r>
      <w:r>
        <w:t xml:space="preserve">   behaviour    </w:t>
      </w:r>
      <w:r>
        <w:t xml:space="preserve">   feelings    </w:t>
      </w:r>
      <w:r>
        <w:t xml:space="preserve">   emotions    </w:t>
      </w:r>
      <w:r>
        <w:t xml:space="preserve">   anxiety    </w:t>
      </w:r>
      <w:r>
        <w:t xml:space="preserve">   depression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Awareness</dc:title>
  <dcterms:created xsi:type="dcterms:W3CDTF">2021-10-11T12:14:36Z</dcterms:created>
  <dcterms:modified xsi:type="dcterms:W3CDTF">2021-10-11T12:14:36Z</dcterms:modified>
</cp:coreProperties>
</file>