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Mental Health and Video Games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Games    </w:t>
      </w:r>
      <w:r>
        <w:t xml:space="preserve">   Video Games    </w:t>
      </w:r>
      <w:r>
        <w:t xml:space="preserve">   Wifi    </w:t>
      </w:r>
      <w:r>
        <w:t xml:space="preserve">   Internet    </w:t>
      </w:r>
      <w:r>
        <w:t xml:space="preserve">   Cyberbulllying    </w:t>
      </w:r>
      <w:r>
        <w:t xml:space="preserve">   Mental Illnesses    </w:t>
      </w:r>
      <w:r>
        <w:t xml:space="preserve">   Mental Disorders    </w:t>
      </w:r>
      <w:r>
        <w:t xml:space="preserve">   Mental health    </w:t>
      </w:r>
      <w:r>
        <w:t xml:space="preserve">   Minecraft    </w:t>
      </w:r>
      <w:r>
        <w:t xml:space="preserve">   Roblox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and Video Games</dc:title>
  <dcterms:created xsi:type="dcterms:W3CDTF">2021-10-11T12:14:08Z</dcterms:created>
  <dcterms:modified xsi:type="dcterms:W3CDTF">2021-10-11T12:14:08Z</dcterms:modified>
</cp:coreProperties>
</file>