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Mental Well Being Word Scramble</w:t>
      </w:r>
    </w:p>
    <w:p>
      <w:pPr>
        <w:pStyle w:val="Questions"/>
      </w:pPr>
      <w:r>
        <w:t xml:space="preserve">1. PLSEE INGHYEE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2. MASN ETBS RENIDF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3. MANLET HEHLAT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4. KAS ROF EPHL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5. ESLF RCEA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HYSLOPYGCO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TASY TDADRYHE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8. IRXESCEE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ISDFERN AND AMYIFL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10. FDEULSISNNM </w:t>
      </w:r>
      <w:r>
        <w:rPr>
          <w:u w:val="single"/>
        </w:rPr>
        <w:t xml:space="preserve">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Well Being Word Scramble</dc:title>
  <dcterms:created xsi:type="dcterms:W3CDTF">2021-10-11T12:15:25Z</dcterms:created>
  <dcterms:modified xsi:type="dcterms:W3CDTF">2021-10-11T12:15:25Z</dcterms:modified>
</cp:coreProperties>
</file>