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Mental health Disorders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Anxiety is a normal reaction to _____________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difference between binge eating and bulimia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One in _____ young people experienced a period of major depression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Symptom: Re-experiencing an event persistently over months or years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Seasonal Affective Disorder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Eating disorder that involved binging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"Down feeling"= Depression; "Up feeling"= ____________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Using terminology for mental illness and death casually creates 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 symptom of both stress and anxiety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 sudden episode of intense fear that triggers physical reactions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Eating disorders can be connected to body  __________________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Lack of motivation; serotonin deficiency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Fear, nervousness, worry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This treatment can help some people with their symptoms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mental health professional one can talk to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Fear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behavioral disorder characterized by defiance and/or hostility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Disorders</dc:title>
  <dcterms:created xsi:type="dcterms:W3CDTF">2021-10-11T12:14:32Z</dcterms:created>
  <dcterms:modified xsi:type="dcterms:W3CDTF">2021-10-11T12:14:32Z</dcterms:modified>
</cp:coreProperties>
</file>