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Menu Activity 5 Science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fourth and final step to implementing discrepant events in the article?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should the students do in the first step?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is the third step within the article for an effective discrepant event?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event or outcome that is naturally occurring but can be surprising to the viewers.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does the article compare discrepant events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items that students are to learn within the grade. Discrepant events aid in the understanding of these.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This has a "negative effect" on the learners because it causes them not to want to continue.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True or False: The teacher should give the students the science concept in the second phase.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Incorrect thoughts or ideas about a topic that others may believe as well.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What is the "goal" of the educator's when employing the first step?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first step the article gives for a successful discrepant event?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can discrepant events be tied to to allow them to be most effective?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is the second step the article gives?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Allowing questioning and processes of figuring out what is taking place allows for what in the classroom to take place?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Why are discrepant events good for students?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It encourages learning and understanding when the understanding of someone is insufficient to explain what is happening.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discrepant event will give students this type of example of some phenomenon.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item a teacher uses to engage students by using a phenomenon with unexpected outcomes.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famous psychologists work is often tied to the "science learning cycle"?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helps students learn by engaging their natural senses to learn.</w:t>
            </w:r>
          </w:p>
        </w:tc>
      </w:tr>
    </w:tbl>
    <w:p>
      <w:pPr>
        <w:pStyle w:val="WordBankLarge"/>
      </w:pPr>
      <w:r>
        <w:t xml:space="preserve">   Discrepant Event    </w:t>
      </w:r>
      <w:r>
        <w:t xml:space="preserve">   Phenomenom     </w:t>
      </w:r>
      <w:r>
        <w:t xml:space="preserve">   "Seeing is Believing"    </w:t>
      </w:r>
      <w:r>
        <w:t xml:space="preserve">   Cognitive Dissonance    </w:t>
      </w:r>
      <w:r>
        <w:t xml:space="preserve">   Frustration    </w:t>
      </w:r>
      <w:r>
        <w:t xml:space="preserve">   Science Concepts    </w:t>
      </w:r>
      <w:r>
        <w:t xml:space="preserve">   Concrete example    </w:t>
      </w:r>
      <w:r>
        <w:t xml:space="preserve">   Curiosity    </w:t>
      </w:r>
      <w:r>
        <w:t xml:space="preserve">   Magic Tricks    </w:t>
      </w:r>
      <w:r>
        <w:t xml:space="preserve">   The Learning Cycle Approach    </w:t>
      </w:r>
      <w:r>
        <w:t xml:space="preserve">   Inquiry    </w:t>
      </w:r>
      <w:r>
        <w:t xml:space="preserve">   Piaget    </w:t>
      </w:r>
      <w:r>
        <w:t xml:space="preserve">   "Demonstrate the Discrepant Event"    </w:t>
      </w:r>
      <w:r>
        <w:t xml:space="preserve">   Get student's attention    </w:t>
      </w:r>
      <w:r>
        <w:t xml:space="preserve">   Make Observations    </w:t>
      </w:r>
      <w:r>
        <w:t xml:space="preserve">   Students investigate    </w:t>
      </w:r>
      <w:r>
        <w:t xml:space="preserve">   False    </w:t>
      </w:r>
      <w:r>
        <w:t xml:space="preserve">   "Explain the Event"    </w:t>
      </w:r>
      <w:r>
        <w:t xml:space="preserve">   Misconception    </w:t>
      </w:r>
      <w:r>
        <w:t xml:space="preserve">   "Expand on the concept"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Activity 5 Science</dc:title>
  <dcterms:created xsi:type="dcterms:W3CDTF">2021-10-11T12:15:29Z</dcterms:created>
  <dcterms:modified xsi:type="dcterms:W3CDTF">2021-10-11T12:15:29Z</dcterms:modified>
</cp:coreProperties>
</file>