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Mercury wordsearch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</w:tbl>
    <w:p>
      <w:pPr>
        <w:pStyle w:val="WordBankMedium"/>
      </w:pPr>
      <w:r>
        <w:t xml:space="preserve">   terrestrial    </w:t>
      </w:r>
      <w:r>
        <w:t xml:space="preserve">   diameter    </w:t>
      </w:r>
      <w:r>
        <w:t xml:space="preserve">   spacecraft    </w:t>
      </w:r>
      <w:r>
        <w:t xml:space="preserve">   small    </w:t>
      </w:r>
      <w:r>
        <w:t xml:space="preserve">   planet    </w:t>
      </w:r>
      <w:r>
        <w:t xml:space="preserve">   organics    </w:t>
      </w:r>
      <w:r>
        <w:t xml:space="preserve">   water    </w:t>
      </w:r>
      <w:r>
        <w:t xml:space="preserve">   ice    </w:t>
      </w:r>
      <w:r>
        <w:t xml:space="preserve">   craters    </w:t>
      </w:r>
      <w:r>
        <w:t xml:space="preserve">   atmosphere    </w:t>
      </w:r>
      <w:r>
        <w:t xml:space="preserve">   satellites    </w:t>
      </w:r>
      <w:r>
        <w:t xml:space="preserve">   rings    </w:t>
      </w:r>
      <w:r>
        <w:t xml:space="preserve">   molten    </w:t>
      </w:r>
      <w:r>
        <w:t xml:space="preserve">   mercury    </w:t>
      </w:r>
      <w:r>
        <w:t xml:space="preserve">   moons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Mercury wordsearch</dc:title>
  <dcterms:created xsi:type="dcterms:W3CDTF">2021-10-11T12:14:30Z</dcterms:created>
  <dcterms:modified xsi:type="dcterms:W3CDTF">2021-10-11T12:14:30Z</dcterms:modified>
</cp:coreProperties>
</file>