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Merridale Medical Centre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IMMUNOLOGY    </w:t>
      </w:r>
      <w:r>
        <w:t xml:space="preserve">   HAEMATOLOGY    </w:t>
      </w:r>
      <w:r>
        <w:t xml:space="preserve">   GASTROENTEROLOGY    </w:t>
      </w:r>
      <w:r>
        <w:t xml:space="preserve">   ENDOSCOPY    </w:t>
      </w:r>
      <w:r>
        <w:t xml:space="preserve">   DIABETES    </w:t>
      </w:r>
      <w:r>
        <w:t xml:space="preserve">   HEPATOBILLARY    </w:t>
      </w:r>
      <w:r>
        <w:t xml:space="preserve">   HEPATOLOGY    </w:t>
      </w:r>
      <w:r>
        <w:t xml:space="preserve">   UROLOGY    </w:t>
      </w:r>
      <w:r>
        <w:t xml:space="preserve">   GYNAECOLOGY    </w:t>
      </w:r>
      <w:r>
        <w:t xml:space="preserve">   VASCULAR    </w:t>
      </w:r>
      <w:r>
        <w:t xml:space="preserve">   RHEUMATOLOGY    </w:t>
      </w:r>
      <w:r>
        <w:t xml:space="preserve">   ORTHOPTICS    </w:t>
      </w:r>
      <w:r>
        <w:t xml:space="preserve">   ORTHOTIC    </w:t>
      </w:r>
      <w:r>
        <w:t xml:space="preserve">   ORTHOPAEDIC    </w:t>
      </w:r>
      <w:r>
        <w:t xml:space="preserve">   PAEDIATRICS    </w:t>
      </w:r>
      <w:r>
        <w:t xml:space="preserve">   OPHTHALMOLOGY    </w:t>
      </w:r>
      <w:r>
        <w:t xml:space="preserve">   ECZEMA    </w:t>
      </w:r>
      <w:r>
        <w:t xml:space="preserve">   NAUSEA    </w:t>
      </w:r>
      <w:r>
        <w:t xml:space="preserve">   ASTHMA    </w:t>
      </w:r>
      <w:r>
        <w:t xml:space="preserve">   APNOEA    </w:t>
      </w:r>
      <w:r>
        <w:t xml:space="preserve">   ACNE    </w:t>
      </w:r>
      <w:r>
        <w:t xml:space="preserve">   ANAEMIA    </w:t>
      </w:r>
      <w:r>
        <w:t xml:space="preserve">   AMNESIA    </w:t>
      </w:r>
      <w:r>
        <w:t xml:space="preserve">   BIPOLAR    </w:t>
      </w:r>
      <w:r>
        <w:t xml:space="preserve">   DIARRHOEA    </w:t>
      </w:r>
      <w:r>
        <w:t xml:space="preserve">   EXCEPT    </w:t>
      </w:r>
      <w:r>
        <w:t xml:space="preserve">   ACCEPT    </w:t>
      </w:r>
      <w:r>
        <w:t xml:space="preserve">   NO    </w:t>
      </w:r>
      <w:r>
        <w:t xml:space="preserve">   KNOW    </w:t>
      </w:r>
      <w:r>
        <w:t xml:space="preserve">   THEIR    </w:t>
      </w:r>
      <w:r>
        <w:t xml:space="preserve">   THERE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Merridale Medical Centre Word Search</dc:title>
  <dcterms:created xsi:type="dcterms:W3CDTF">2021-10-11T12:15:40Z</dcterms:created>
  <dcterms:modified xsi:type="dcterms:W3CDTF">2021-10-11T12:15:40Z</dcterms:modified>
</cp:coreProperties>
</file>