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Mes Loisirs - Translate the Phrases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Faire de la voile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Faire de la danse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Faire des arts martiaux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Faire du ski nautique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Faire de l'aviron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Faire de l'escalade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Faire de l'équitation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Faire de l'aérobic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Faire du ski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Faire du vélo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Mes Loisirs - Translate the Phrases</dc:title>
  <dcterms:created xsi:type="dcterms:W3CDTF">2021-10-11T12:15:31Z</dcterms:created>
  <dcterms:modified xsi:type="dcterms:W3CDTF">2021-10-11T12:15:31Z</dcterms:modified>
</cp:coreProperties>
</file>