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Mes Loisirs - Translate the Phrases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Faire de la natation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Faire de la voile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Faire du vélo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Faire de l'aérobic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Faire de l'escalade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Faire du ski nautique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Faire de l'équitation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Faire des arts martiaux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Faire de la danse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Faire de l'aviron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 Loisirs - Translate the Phrases</dc:title>
  <dcterms:created xsi:type="dcterms:W3CDTF">2021-10-11T12:15:34Z</dcterms:created>
  <dcterms:modified xsi:type="dcterms:W3CDTF">2021-10-11T12:15:34Z</dcterms:modified>
</cp:coreProperties>
</file>