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Mesopotamia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belief in many gods and goddesses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Symbol used in picture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flat land bordering the banks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Reed used for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thing in water that cloggs the canals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Changes that led to an advanced form of 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mixture of copper and tin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Wedge-shaped writing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region where these two rivers flow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Less than 10 inches of rain and very hot summer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More than what they need to survive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city and nearby farmlands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highest-ranked leader of a group of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largest and most important structure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period when not enough rain and snow fall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region in mesopotamia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Mesopotamia</dc:title>
  <dcterms:created xsi:type="dcterms:W3CDTF">2021-10-11T12:17:05Z</dcterms:created>
  <dcterms:modified xsi:type="dcterms:W3CDTF">2021-10-11T12:17:05Z</dcterms:modified>
</cp:coreProperties>
</file>