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Mesopotamia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They wear crowns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place that includes a city and it's nearby farmlands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advanced human society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place in what is currently Asia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their is no water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religion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type of weather in Sumer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Temple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lot of what people had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place in Mesopotamia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Mesopotamia Crossword Puzzle</dc:title>
  <dcterms:created xsi:type="dcterms:W3CDTF">2021-10-11T12:16:15Z</dcterms:created>
  <dcterms:modified xsi:type="dcterms:W3CDTF">2021-10-11T12:16:15Z</dcterms:modified>
</cp:coreProperties>
</file>