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Mexico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mexico    </w:t>
      </w:r>
      <w:r>
        <w:t xml:space="preserve">   cinco    </w:t>
      </w:r>
      <w:r>
        <w:t xml:space="preserve">   cuatro    </w:t>
      </w:r>
      <w:r>
        <w:t xml:space="preserve">   tres    </w:t>
      </w:r>
      <w:r>
        <w:t xml:space="preserve">   dos    </w:t>
      </w:r>
      <w:r>
        <w:t xml:space="preserve">   uno    </w:t>
      </w:r>
      <w:r>
        <w:t xml:space="preserve">   blanco    </w:t>
      </w:r>
      <w:r>
        <w:t xml:space="preserve">   rojo    </w:t>
      </w:r>
      <w:r>
        <w:t xml:space="preserve">   verde    </w:t>
      </w:r>
      <w:r>
        <w:t xml:space="preserve">   azul    </w:t>
      </w:r>
      <w:r>
        <w:t xml:space="preserve">   senorita    </w:t>
      </w:r>
      <w:r>
        <w:t xml:space="preserve">   mujer    </w:t>
      </w:r>
      <w:r>
        <w:t xml:space="preserve">   senor    </w:t>
      </w:r>
      <w:r>
        <w:t xml:space="preserve">   carne    </w:t>
      </w:r>
      <w:r>
        <w:t xml:space="preserve">   polo    </w:t>
      </w:r>
      <w:r>
        <w:t xml:space="preserve">   maize    </w:t>
      </w:r>
      <w:r>
        <w:t xml:space="preserve">   ola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Mexico</dc:title>
  <dcterms:created xsi:type="dcterms:W3CDTF">2021-10-11T12:19:08Z</dcterms:created>
  <dcterms:modified xsi:type="dcterms:W3CDTF">2021-10-11T12:19:08Z</dcterms:modified>
</cp:coreProperties>
</file>