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Mi Familia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divertido    </w:t>
      </w:r>
      <w:r>
        <w:t xml:space="preserve">   alegre    </w:t>
      </w:r>
      <w:r>
        <w:t xml:space="preserve">   delgado    </w:t>
      </w:r>
      <w:r>
        <w:t xml:space="preserve">   guapo    </w:t>
      </w:r>
      <w:r>
        <w:t xml:space="preserve">   barba    </w:t>
      </w:r>
      <w:r>
        <w:t xml:space="preserve">   amigo    </w:t>
      </w:r>
      <w:r>
        <w:t xml:space="preserve">   tenemos    </w:t>
      </w:r>
      <w:r>
        <w:t xml:space="preserve">   mediano    </w:t>
      </w:r>
      <w:r>
        <w:t xml:space="preserve">   corto    </w:t>
      </w:r>
      <w:r>
        <w:t xml:space="preserve">   rizado    </w:t>
      </w:r>
      <w:r>
        <w:t xml:space="preserve">   liso    </w:t>
      </w:r>
      <w:r>
        <w:t xml:space="preserve">   negro    </w:t>
      </w:r>
      <w:r>
        <w:t xml:space="preserve">   joven    </w:t>
      </w:r>
      <w:r>
        <w:t xml:space="preserve">   anciano    </w:t>
      </w:r>
      <w:r>
        <w:t xml:space="preserve">   bajo    </w:t>
      </w:r>
      <w:r>
        <w:t xml:space="preserve">   alto    </w:t>
      </w:r>
      <w:r>
        <w:t xml:space="preserve">   pelo    </w:t>
      </w:r>
      <w:r>
        <w:t xml:space="preserve">   pelirrojo    </w:t>
      </w:r>
      <w:r>
        <w:t xml:space="preserve">   pecas    </w:t>
      </w:r>
      <w:r>
        <w:t xml:space="preserve">   simpatico    </w:t>
      </w:r>
      <w:r>
        <w:t xml:space="preserve">   primo    </w:t>
      </w:r>
      <w:r>
        <w:t xml:space="preserve">   hermana    </w:t>
      </w:r>
      <w:r>
        <w:t xml:space="preserve">   padre    </w:t>
      </w:r>
      <w:r>
        <w:t xml:space="preserve">   madre    </w:t>
      </w:r>
      <w:r>
        <w:t xml:space="preserve">   abuelo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 Familia</dc:title>
  <dcterms:created xsi:type="dcterms:W3CDTF">2022-01-29T03:43:25Z</dcterms:created>
  <dcterms:modified xsi:type="dcterms:W3CDTF">2022-01-29T03:43:25Z</dcterms:modified>
</cp:coreProperties>
</file>