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Mi rutina diaria</w:t>
      </w:r>
    </w:p>
    <w:p>
      <w:pPr>
        <w:pStyle w:val="Questions"/>
      </w:pPr>
      <w:r>
        <w:t xml:space="preserve">1. ÉQ¿U SEAHC OPR AL TRDEA? </w:t>
      </w:r>
      <w:r>
        <w:rPr>
          <w:u w:val="single"/>
        </w:rPr>
        <w:t xml:space="preserve">__________________________</w:t>
      </w:r>
    </w:p>
    <w:p>
      <w:pPr>
        <w:pStyle w:val="Questions"/>
      </w:pPr>
      <w:r>
        <w:t xml:space="preserve">2. OOTM EL OLAMUERZ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3. OUVELV A AACS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4. OMTO ANU IEDMNERA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5. AHOG ISM ESREBED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6. MTOO LA ACEN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7. AOSLG CNO MSI SMOAGI </w:t>
      </w:r>
      <w:r>
        <w:rPr>
          <w:u w:val="single"/>
        </w:rPr>
        <w:t xml:space="preserve">______________________________</w:t>
      </w:r>
    </w:p>
    <w:p>
      <w:pPr>
        <w:pStyle w:val="Questions"/>
      </w:pPr>
      <w:r>
        <w:t xml:space="preserve">8. VOE AL VSIITEENLÓ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9. CUCOSEH AL IASÚCM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10. OLIZITU IM VILÓM </w:t>
      </w:r>
      <w:r>
        <w:rPr>
          <w:u w:val="single"/>
        </w:rPr>
        <w:t xml:space="preserve">__________________________________</w:t>
      </w:r>
    </w:p>
    <w:p>
      <w:pPr>
        <w:pStyle w:val="Questions"/>
      </w:pPr>
      <w:r>
        <w:t xml:space="preserve">11. ME OLRAEJ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12. EM OCSAUTE </w:t>
      </w:r>
      <w:r>
        <w:rPr>
          <w:u w:val="single"/>
        </w:rPr>
        <w:t xml:space="preserve">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 rutina diaria</dc:title>
  <dcterms:created xsi:type="dcterms:W3CDTF">2022-01-25T03:37:34Z</dcterms:created>
  <dcterms:modified xsi:type="dcterms:W3CDTF">2022-01-25T03:37:34Z</dcterms:modified>
</cp:coreProperties>
</file>