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Michelle Mitchell The Hate U Give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Discriminating against an individual of a different race and believing that one's own race is superior. (169)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Resistance to authority, control or the government. (169)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person that can read minds and communicate their thoughts without using their senses. (101)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Objects that are collected because of their association with memorable people or events, sentimental value or importance to history. (241)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Marginalization; harsh and tyrannical treatment. (168)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To find guilty of; to charge of a crime. (387)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Drugs that are sold and used for recreational purposes rather than medicinal ones; usually illegal. (102)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figure of a person often used to display clothing. (125)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wild rush of people or animals that move rapidly while panicking. (15)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government in which there is a leader with complete power and authority over the country, often called a tyrant. (442)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Fair behaviour of treatment; equity. Being reasonable and impartial. (153)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be lit up, to burn in a fierce manner. (138)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individual one may work with. (428)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challenge authority; express an objection or complaint against something. (431)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law that dictates people must remain at home within certain hours or be at home by a certain time. (201)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region of a town, city or suburb that is established as an area for police patrol. (138)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 make someone stronger, to give the power to do something. (169)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Brief to the point of rudeness. Unanticipated and sudden. (438)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Unknown, not identified. (291)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To keep something safe and secure in a specific place or area. To conceal. (230)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Michelle Mitchell The Hate U Give Crossword</dc:title>
  <dcterms:created xsi:type="dcterms:W3CDTF">2021-10-11T12:19:15Z</dcterms:created>
  <dcterms:modified xsi:type="dcterms:W3CDTF">2021-10-11T12:19:15Z</dcterms:modified>
</cp:coreProperties>
</file>