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Microscopy</w:t>
      </w:r>
    </w:p>
    <w:p>
      <w:pPr>
        <w:pStyle w:val="Questions"/>
      </w:pPr>
      <w:r>
        <w:t xml:space="preserve">1. NCSPIMEE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2. ESTAG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IEDION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4. TAIICFONIMGAN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5. CEEYEPEI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JVBEIEOCT 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7. FSUCO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LISDE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OEVRC SIPL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10. CLEL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11. EISRMCCOOP </w:t>
      </w:r>
      <w:r>
        <w:rPr>
          <w:u w:val="single"/>
        </w:rPr>
        <w:t xml:space="preserve">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Microscopy</dc:title>
  <dcterms:created xsi:type="dcterms:W3CDTF">2021-11-16T03:27:19Z</dcterms:created>
  <dcterms:modified xsi:type="dcterms:W3CDTF">2021-11-16T03:27:19Z</dcterms:modified>
</cp:coreProperties>
</file>