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Middle: Vocabulary Quiz: 21-40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tawdry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to glare at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specious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monk-like life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sedition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easily deceived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pathology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study of disease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nuance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easily made angry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nominal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short lived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monastic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intense emotion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lament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complete happiness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ignominy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seemingly plausible but fake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irascible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excessively decorated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gullible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to decline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glower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disease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florid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M. </w:t>
            </w:r>
            <w:r>
              <w:t xml:space="preserve">to give up position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flag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N. </w:t>
            </w:r>
            <w:r>
              <w:t xml:space="preserve">rebellion or civil disorder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fervid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O. </w:t>
            </w:r>
            <w:r>
              <w:t xml:space="preserve">cheap; gaudy, or showy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ephemeral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P. </w:t>
            </w:r>
            <w:r>
              <w:t xml:space="preserve">subtle differences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blithe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Q. </w:t>
            </w:r>
            <w:r>
              <w:t xml:space="preserve">public shame or disgrace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blight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R. </w:t>
            </w:r>
            <w:r>
              <w:t xml:space="preserve">only in name; small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abdicate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S. </w:t>
            </w:r>
            <w:r>
              <w:t xml:space="preserve">sorrow or grief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Middle: Vocabulary Quiz: 21-40</dc:title>
  <dcterms:created xsi:type="dcterms:W3CDTF">2021-10-11T12:22:16Z</dcterms:created>
  <dcterms:modified xsi:type="dcterms:W3CDTF">2021-10-11T12:22:16Z</dcterms:modified>
</cp:coreProperties>
</file>