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Middle vocabulary quiz: 281-300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5616"/>
        <w:gridCol w:w="3024"/>
      </w:tblGrid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auspicious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A. </w:t>
            </w:r>
            <w:r>
              <w:t xml:space="preserve">person who brags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begrudge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B. </w:t>
            </w:r>
            <w:r>
              <w:t xml:space="preserve">make known to public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compromise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C. </w:t>
            </w:r>
            <w:r>
              <w:t xml:space="preserve">famous for being bad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braggadocio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D. </w:t>
            </w:r>
            <w:r>
              <w:t xml:space="preserve">large number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diorama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E. </w:t>
            </w:r>
            <w:r>
              <w:t xml:space="preserve">mallet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disabuse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F. </w:t>
            </w:r>
            <w:r>
              <w:t xml:space="preserve">highest point; climax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docile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G. </w:t>
            </w:r>
            <w:r>
              <w:t xml:space="preserve">delicious taste and smell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emollient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H. </w:t>
            </w:r>
            <w:r>
              <w:t xml:space="preserve">to excite; stoke an interest 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gavel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I. </w:t>
            </w:r>
            <w:r>
              <w:t xml:space="preserve">sell-able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luscious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J. </w:t>
            </w:r>
            <w:r>
              <w:t xml:space="preserve">making it soft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notoriety 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K. </w:t>
            </w:r>
            <w:r>
              <w:t xml:space="preserve">complete innocence 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pique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L. </w:t>
            </w:r>
            <w:r>
              <w:t xml:space="preserve">protest or petition 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promulgate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M. </w:t>
            </w:r>
            <w:r>
              <w:t xml:space="preserve">success is likely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remonstrance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N. </w:t>
            </w:r>
            <w:r>
              <w:t xml:space="preserve">concession from both parties 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apotheosis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O. </w:t>
            </w:r>
            <w:r>
              <w:t xml:space="preserve">trick to deceive 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slew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P. </w:t>
            </w:r>
            <w:r>
              <w:t xml:space="preserve">3-D model of a scene 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venible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Q. </w:t>
            </w:r>
            <w:r>
              <w:t xml:space="preserve">dizziness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vertigo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R. </w:t>
            </w:r>
            <w:r>
              <w:t xml:space="preserve">reluctantly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wile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S. </w:t>
            </w:r>
            <w:r>
              <w:t xml:space="preserve">easily managed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Middle vocabulary quiz: 281-300</dc:title>
  <dcterms:created xsi:type="dcterms:W3CDTF">2021-10-11T12:22:36Z</dcterms:created>
  <dcterms:modified xsi:type="dcterms:W3CDTF">2021-10-11T12:22:36Z</dcterms:modified>
</cp:coreProperties>
</file>