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Mindfulness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exhale    </w:t>
      </w:r>
      <w:r>
        <w:t xml:space="preserve">   inhale    </w:t>
      </w:r>
      <w:r>
        <w:t xml:space="preserve">   anxious    </w:t>
      </w:r>
      <w:r>
        <w:t xml:space="preserve">   emotional    </w:t>
      </w:r>
      <w:r>
        <w:t xml:space="preserve">   focusing    </w:t>
      </w:r>
      <w:r>
        <w:t xml:space="preserve">   environment    </w:t>
      </w:r>
      <w:r>
        <w:t xml:space="preserve">   emotion    </w:t>
      </w:r>
      <w:r>
        <w:t xml:space="preserve">   relaxation    </w:t>
      </w:r>
      <w:r>
        <w:t xml:space="preserve">   Meditation    </w:t>
      </w:r>
      <w:r>
        <w:t xml:space="preserve">   Relaxed    </w:t>
      </w:r>
      <w:r>
        <w:t xml:space="preserve">   calm    </w:t>
      </w:r>
      <w:r>
        <w:t xml:space="preserve">   stress    </w:t>
      </w:r>
      <w:r>
        <w:t xml:space="preserve">   depression    </w:t>
      </w:r>
      <w:r>
        <w:t xml:space="preserve">   anxiety    </w:t>
      </w:r>
      <w:r>
        <w:t xml:space="preserve">   observe    </w:t>
      </w:r>
      <w:r>
        <w:t xml:space="preserve">   feel    </w:t>
      </w:r>
      <w:r>
        <w:t xml:space="preserve">   touch    </w:t>
      </w:r>
      <w:r>
        <w:t xml:space="preserve">   taste    </w:t>
      </w:r>
      <w:r>
        <w:t xml:space="preserve">   smell    </w:t>
      </w:r>
      <w:r>
        <w:t xml:space="preserve">   Sight    </w:t>
      </w:r>
      <w:r>
        <w:t xml:space="preserve">   Senses    </w:t>
      </w:r>
      <w:r>
        <w:t xml:space="preserve">   Mindfulness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Mindfulness words</dc:title>
  <dcterms:created xsi:type="dcterms:W3CDTF">2021-11-19T03:36:06Z</dcterms:created>
  <dcterms:modified xsi:type="dcterms:W3CDTF">2021-11-19T03:36:06Z</dcterms:modified>
</cp:coreProperties>
</file>