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Minecraft, Dinosaurs, and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</w:tbl>
    <w:p>
      <w:pPr>
        <w:pStyle w:val="WordBankLarge"/>
      </w:pPr>
      <w:r>
        <w:t xml:space="preserve">   zombie    </w:t>
      </w:r>
      <w:r>
        <w:t xml:space="preserve">   velociraptor    </w:t>
      </w:r>
      <w:r>
        <w:t xml:space="preserve">   triceratops    </w:t>
      </w:r>
      <w:r>
        <w:t xml:space="preserve">   tyrannosaurus rex    </w:t>
      </w:r>
      <w:r>
        <w:t xml:space="preserve">   rollercoaster    </w:t>
      </w:r>
      <w:r>
        <w:t xml:space="preserve">   pigman    </w:t>
      </w:r>
      <w:r>
        <w:t xml:space="preserve">   ghast    </w:t>
      </w:r>
      <w:r>
        <w:t xml:space="preserve">   endermite    </w:t>
      </w:r>
      <w:r>
        <w:t xml:space="preserve">   enderman    </w:t>
      </w:r>
      <w:r>
        <w:t xml:space="preserve">   minecraft    </w:t>
      </w:r>
      <w:r>
        <w:t xml:space="preserve">   gain    </w:t>
      </w:r>
      <w:r>
        <w:t xml:space="preserve">   check    </w:t>
      </w:r>
      <w:r>
        <w:t xml:space="preserve">   crop    </w:t>
      </w:r>
      <w:r>
        <w:t xml:space="preserve">   west    </w:t>
      </w:r>
      <w:r>
        <w:t xml:space="preserve">   clump    </w:t>
      </w:r>
      <w:r>
        <w:t xml:space="preserve">   stamp    </w:t>
      </w:r>
      <w:r>
        <w:t xml:space="preserve">   grain    </w:t>
      </w:r>
      <w:r>
        <w:t xml:space="preserve">   lunchtime    </w:t>
      </w:r>
      <w:r>
        <w:t xml:space="preserve">   young    </w:t>
      </w:r>
      <w:r>
        <w:t xml:space="preserve">   backyard    </w:t>
      </w:r>
      <w:r>
        <w:t xml:space="preserve">   rind    </w:t>
      </w:r>
      <w:r>
        <w:t xml:space="preserve">   mash    </w:t>
      </w:r>
      <w:r>
        <w:t xml:space="preserve">   human    </w:t>
      </w:r>
      <w:r>
        <w:t xml:space="preserve">   seesaw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Minecraft, Dinosaurs, and Words</dc:title>
  <dcterms:created xsi:type="dcterms:W3CDTF">2021-10-11T12:24:44Z</dcterms:created>
  <dcterms:modified xsi:type="dcterms:W3CDTF">2021-10-11T12:24:44Z</dcterms:modified>
</cp:coreProperties>
</file>