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Minecraft Servers Crossword Puzzle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</w:tbl>
    <w:p>
      <w:pPr>
        <w:pStyle w:val="WordBankLarge"/>
      </w:pPr>
      <w:r>
        <w:t xml:space="preserve">   Yami    </w:t>
      </w:r>
      <w:r>
        <w:t xml:space="preserve">   Roleplay    </w:t>
      </w:r>
      <w:r>
        <w:t xml:space="preserve">   Aphmau    </w:t>
      </w:r>
      <w:r>
        <w:t xml:space="preserve">   Hidenseek    </w:t>
      </w:r>
      <w:r>
        <w:t xml:space="preserve">   The Game of Death    </w:t>
      </w:r>
      <w:r>
        <w:t xml:space="preserve">   Jack    </w:t>
      </w:r>
      <w:r>
        <w:t xml:space="preserve">   Ferno    </w:t>
      </w:r>
      <w:r>
        <w:t xml:space="preserve">   Mike    </w:t>
      </w:r>
      <w:r>
        <w:t xml:space="preserve">   Kira    </w:t>
      </w:r>
      <w:r>
        <w:t xml:space="preserve">   Yukki    </w:t>
      </w:r>
      <w:r>
        <w:t xml:space="preserve">   Pinky    </w:t>
      </w:r>
      <w:r>
        <w:t xml:space="preserve">   Jackie    </w:t>
      </w:r>
      <w:r>
        <w:t xml:space="preserve">   Ace    </w:t>
      </w:r>
      <w:r>
        <w:t xml:space="preserve">   Izabell    </w:t>
      </w:r>
      <w:r>
        <w:t xml:space="preserve">   Matt    </w:t>
      </w:r>
      <w:r>
        <w:t xml:space="preserve">   Lucy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Minecraft Servers Crossword Puzzle</dc:title>
  <dcterms:created xsi:type="dcterms:W3CDTF">2021-10-11T12:24:41Z</dcterms:created>
  <dcterms:modified xsi:type="dcterms:W3CDTF">2021-10-11T12:24:41Z</dcterms:modified>
</cp:coreProperties>
</file>