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Mini Lop Rabbits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Hay    </w:t>
      </w:r>
      <w:r>
        <w:t xml:space="preserve">   Broken Pattern    </w:t>
      </w:r>
      <w:r>
        <w:t xml:space="preserve">   Solid Pattern    </w:t>
      </w:r>
      <w:r>
        <w:t xml:space="preserve">   Buck    </w:t>
      </w:r>
      <w:r>
        <w:t xml:space="preserve">   Doe    </w:t>
      </w:r>
      <w:r>
        <w:t xml:space="preserve">   Nesting Box    </w:t>
      </w:r>
      <w:r>
        <w:t xml:space="preserve">   Kits    </w:t>
      </w:r>
      <w:r>
        <w:t xml:space="preserve">   Diet    </w:t>
      </w:r>
      <w:r>
        <w:t xml:space="preserve">   Mating    </w:t>
      </w:r>
      <w:r>
        <w:t xml:space="preserve">   Breeder    </w:t>
      </w:r>
      <w:r>
        <w:t xml:space="preserve">   Wide Band    </w:t>
      </w:r>
      <w:r>
        <w:t xml:space="preserve">   Ticked    </w:t>
      </w:r>
      <w:r>
        <w:t xml:space="preserve">   Broken    </w:t>
      </w:r>
      <w:r>
        <w:t xml:space="preserve">   Shaded    </w:t>
      </w:r>
      <w:r>
        <w:t xml:space="preserve">   Agouti    </w:t>
      </w:r>
      <w:r>
        <w:t xml:space="preserve">   Self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Lop Rabbits</dc:title>
  <dcterms:created xsi:type="dcterms:W3CDTF">2021-10-11T12:26:31Z</dcterms:created>
  <dcterms:modified xsi:type="dcterms:W3CDTF">2021-10-11T12:26:31Z</dcterms:modified>
</cp:coreProperties>
</file>