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Minimum Wage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money from working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person who owns the business and hires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one store privately owned of a huge global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money a business has after paying all the bills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person who gets a job, who works in the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to protest work conditions, workers don't  go to work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should have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put in danger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right now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how much your pay is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Minimum Wage</dc:title>
  <dcterms:created xsi:type="dcterms:W3CDTF">2021-10-11T12:26:27Z</dcterms:created>
  <dcterms:modified xsi:type="dcterms:W3CDTF">2021-10-11T12:26:27Z</dcterms:modified>
</cp:coreProperties>
</file>