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Minister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ceremony to become a minister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T in TEEN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person who follows Christ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temporary minister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first E in TEEN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Another word for Minister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licensed minister can do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means a "servant"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 ordained minister can perform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second E in TEEN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First biblical example of a minister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 Crossword Puzzle</dc:title>
  <dcterms:created xsi:type="dcterms:W3CDTF">2021-10-11T12:25:56Z</dcterms:created>
  <dcterms:modified xsi:type="dcterms:W3CDTF">2021-10-11T12:25:56Z</dcterms:modified>
</cp:coreProperties>
</file>