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Minnesota State Fair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</w:tbl>
    <w:p>
      <w:pPr>
        <w:pStyle w:val="WordBankLarge"/>
      </w:pPr>
      <w:r>
        <w:t xml:space="preserve">   Cotton Candy    </w:t>
      </w:r>
      <w:r>
        <w:t xml:space="preserve">   Radio Stations    </w:t>
      </w:r>
      <w:r>
        <w:t xml:space="preserve">   Farm Animals    </w:t>
      </w:r>
      <w:r>
        <w:t xml:space="preserve">   Grandstand    </w:t>
      </w:r>
      <w:r>
        <w:t xml:space="preserve">   Giveaways    </w:t>
      </w:r>
      <w:r>
        <w:t xml:space="preserve">   Nickelback    </w:t>
      </w:r>
      <w:r>
        <w:t xml:space="preserve">   Usher    </w:t>
      </w:r>
      <w:r>
        <w:t xml:space="preserve">   Pentatonix    </w:t>
      </w:r>
      <w:r>
        <w:t xml:space="preserve">   Mini Donuts    </w:t>
      </w:r>
      <w:r>
        <w:t xml:space="preserve">   Cookies    </w:t>
      </w:r>
      <w:r>
        <w:t xml:space="preserve">   Cheese Curds    </w:t>
      </w:r>
      <w:r>
        <w:t xml:space="preserve">   Reuben Bites    </w:t>
      </w:r>
      <w:r>
        <w:t xml:space="preserve">   Soda    </w:t>
      </w:r>
      <w:r>
        <w:t xml:space="preserve">   Beer    </w:t>
      </w:r>
      <w:r>
        <w:t xml:space="preserve">   Kid Rides    </w:t>
      </w:r>
      <w:r>
        <w:t xml:space="preserve">   Buses    </w:t>
      </w:r>
      <w:r>
        <w:t xml:space="preserve">   Pretzel    </w:t>
      </w:r>
      <w:r>
        <w:t xml:space="preserve">   Corn    </w:t>
      </w:r>
      <w:r>
        <w:t xml:space="preserve">   Pronto Pups    </w:t>
      </w:r>
      <w:r>
        <w:t xml:space="preserve">   Corn Dog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Minnesota State Fair</dc:title>
  <dcterms:created xsi:type="dcterms:W3CDTF">2021-10-11T12:25:08Z</dcterms:created>
  <dcterms:modified xsi:type="dcterms:W3CDTF">2021-10-11T12:25:08Z</dcterms:modified>
</cp:coreProperties>
</file>