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Missionary Jobs</w:t>
      </w:r>
    </w:p>
    <w:p>
      <w:pPr>
        <w:pStyle w:val="Questions"/>
      </w:pPr>
      <w:r>
        <w:t xml:space="preserve">1. NSASRYIOIM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2. LOEV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3. SSJEU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RDEUILB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5. POILT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IELBB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RDOTCO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UOESH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9. AHEETRC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RMFRAE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11. RAHPOGHPROET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12. EPRHCERA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SNURE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ALTTORNRSA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GEOSLP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16. COKO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17. DFEINR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18. HRCUHC </w:t>
      </w:r>
      <w:r>
        <w:rPr>
          <w:u w:val="single"/>
        </w:rPr>
        <w:t xml:space="preserve">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Missionary Jobs</dc:title>
  <dcterms:created xsi:type="dcterms:W3CDTF">2021-10-11T12:28:45Z</dcterms:created>
  <dcterms:modified xsi:type="dcterms:W3CDTF">2021-10-11T12:28:45Z</dcterms:modified>
</cp:coreProperties>
</file>